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83"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</w:t>
      </w:r>
      <w:r>
        <w:rPr>
          <w:rFonts w:ascii="Times New Roman" w:eastAsia="Times New Roman" w:hAnsi="Times New Roman" w:cs="Times New Roman"/>
          <w:sz w:val="26"/>
          <w:szCs w:val="26"/>
        </w:rPr>
        <w:t>№ 5-</w:t>
      </w:r>
      <w:r>
        <w:rPr>
          <w:rFonts w:ascii="Times New Roman" w:eastAsia="Times New Roman" w:hAnsi="Times New Roman" w:cs="Times New Roman"/>
          <w:sz w:val="26"/>
          <w:szCs w:val="26"/>
        </w:rPr>
        <w:t>511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right="283"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0016-01-2026-003365-44</w:t>
      </w:r>
    </w:p>
    <w:p>
      <w:pPr>
        <w:spacing w:before="0" w:after="0"/>
        <w:ind w:right="283" w:firstLine="567"/>
        <w:jc w:val="center"/>
        <w:rPr>
          <w:sz w:val="28"/>
          <w:szCs w:val="28"/>
        </w:rPr>
      </w:pPr>
    </w:p>
    <w:p>
      <w:pPr>
        <w:spacing w:before="0" w:after="0"/>
        <w:ind w:right="283"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83"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ind w:right="283" w:firstLine="567"/>
        <w:jc w:val="center"/>
        <w:rPr>
          <w:sz w:val="27"/>
          <w:szCs w:val="27"/>
        </w:rPr>
      </w:pPr>
    </w:p>
    <w:p>
      <w:pPr>
        <w:spacing w:before="0" w:after="0"/>
        <w:ind w:right="283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22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>. 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Долгов В.П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</w:t>
      </w:r>
      <w:r>
        <w:rPr>
          <w:rFonts w:ascii="Times New Roman" w:eastAsia="Times New Roman" w:hAnsi="Times New Roman" w:cs="Times New Roman"/>
          <w:sz w:val="27"/>
          <w:szCs w:val="27"/>
        </w:rPr>
        <w:t>ийся 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ХМАО-Югра,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Сургут, ул. </w:t>
      </w:r>
      <w:r>
        <w:rPr>
          <w:rFonts w:ascii="Times New Roman" w:eastAsia="Times New Roman" w:hAnsi="Times New Roman" w:cs="Times New Roman"/>
          <w:sz w:val="27"/>
          <w:szCs w:val="27"/>
        </w:rPr>
        <w:t>Гагарина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материалы дела об административном пр</w:t>
      </w:r>
      <w:r>
        <w:rPr>
          <w:rFonts w:ascii="Times New Roman" w:eastAsia="Times New Roman" w:hAnsi="Times New Roman" w:cs="Times New Roman"/>
          <w:sz w:val="27"/>
          <w:szCs w:val="27"/>
        </w:rPr>
        <w:t>авонарушении, предусмотренном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12.2 Кодекса Российской Федерации об административных правонарушениях, в отношении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Скорнякова Александра Сергеевича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right="283"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07.03.2026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22 час. 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27 км автомобильной дороги Иртыш Ханты-Мансийский район,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управлял транспортным средством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Фольксваген Туарег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государственными регистрационными знаками </w:t>
      </w:r>
      <w:r>
        <w:rPr>
          <w:rStyle w:val="cat-UserDefinedgrp-28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оборудованными с применением материала, препятствую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щего их идентификации, а </w:t>
      </w:r>
      <w:r>
        <w:rPr>
          <w:rFonts w:ascii="Times New Roman" w:eastAsia="Times New Roman" w:hAnsi="Times New Roman" w:cs="Times New Roman"/>
          <w:sz w:val="27"/>
          <w:szCs w:val="27"/>
        </w:rPr>
        <w:t>именно: на переднем и заднем государственном регистрационном знаке нанесён снег, чем нарушил п. 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ОПД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РФ. Данное обстоятельство послужило основанием для составления в отношении него </w:t>
      </w:r>
      <w:r>
        <w:rPr>
          <w:rFonts w:ascii="Times New Roman" w:eastAsia="Times New Roman" w:hAnsi="Times New Roman" w:cs="Times New Roman"/>
          <w:sz w:val="27"/>
          <w:szCs w:val="27"/>
        </w:rPr>
        <w:t>07.03.2026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протокола 86 ХМ </w:t>
      </w:r>
      <w:r>
        <w:rPr>
          <w:rFonts w:ascii="Times New Roman" w:eastAsia="Times New Roman" w:hAnsi="Times New Roman" w:cs="Times New Roman"/>
          <w:sz w:val="27"/>
          <w:szCs w:val="27"/>
        </w:rPr>
        <w:t>729485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правонарушении, предусмотренном ч. 2 ст. 12.2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Скорняков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надлежащим образом, а именно смс-извещением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об отложении рассмотрения дела не заявлял.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Скорнякова Александра Сергеевича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со</w:t>
      </w:r>
      <w:r>
        <w:rPr>
          <w:rFonts w:ascii="Times New Roman" w:eastAsia="Times New Roman" w:hAnsi="Times New Roman" w:cs="Times New Roman"/>
          <w:sz w:val="27"/>
          <w:szCs w:val="27"/>
        </w:rPr>
        <w:t>ответствии с ч. 2 ст. 25.1 КоАП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зучив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материалы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ходит </w:t>
      </w:r>
      <w:r>
        <w:rPr>
          <w:rFonts w:ascii="Times New Roman" w:eastAsia="Times New Roman" w:hAnsi="Times New Roman" w:cs="Times New Roman"/>
          <w:sz w:val="27"/>
          <w:szCs w:val="27"/>
        </w:rPr>
        <w:t>к следующ</w:t>
      </w:r>
      <w:r>
        <w:rPr>
          <w:rFonts w:ascii="Times New Roman" w:eastAsia="Times New Roman" w:hAnsi="Times New Roman" w:cs="Times New Roman"/>
          <w:sz w:val="27"/>
          <w:szCs w:val="27"/>
        </w:rPr>
        <w:t>ему.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Частью 2 </w:t>
      </w:r>
      <w:r>
        <w:rPr>
          <w:rFonts w:ascii="Times New Roman" w:eastAsia="Times New Roman" w:hAnsi="Times New Roman" w:cs="Times New Roman"/>
          <w:sz w:val="27"/>
          <w:szCs w:val="27"/>
        </w:rPr>
        <w:t>ст. 12.2 КоАП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предусмотрена ответственность за 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305770/entry/203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п. 2.3.1.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ПДД РФ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</w:t>
      </w:r>
      <w:r>
        <w:rPr>
          <w:rFonts w:ascii="Times New Roman" w:eastAsia="Times New Roman" w:hAnsi="Times New Roman" w:cs="Times New Roman"/>
          <w:sz w:val="27"/>
          <w:szCs w:val="27"/>
        </w:rPr>
        <w:t>обязанностями должностных лиц по обеспечению безопасности дорожного движения.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Пунктом 2 Основных положений по допуску транспортных средств к эксплуатации определено, что 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Запрещается эксплуатация 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 (п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11 Основных положений по допуску транспортных средств к эксплуатации).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качестве устройств или материалов, препятствующих идентификации государственных регистрационных знаков либо позволяющих их видоизменить или скрыть, могут расцениваться различные механизмы, приборы, приспособления и иное оборудование (шторки, электромагниты и т.п., в том числе и тогда, когда они не были приведены в действие в момент выявления административного правонарушения, однако позволяли водителю при совершении определенных действий видоизменить или скрыть государственный регистрационный знак), а также искусственные материалы (например, листы бумаги, картон) либо природные материалы (в частности, листва, грязь, снег), если визуальный осмотр транспортного средства позволяет с очевидностью сделать вывод о том, что они нанесены с целью затруднения или невозможности идентификации государственных регистрационных знаков (например, загрязнение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фрагмента государственного регистрационного знака не связано с погодными условиями или не обусловлено процессом движения, допускающим </w:t>
      </w:r>
      <w:r>
        <w:rPr>
          <w:rFonts w:ascii="Times New Roman" w:eastAsia="Times New Roman" w:hAnsi="Times New Roman" w:cs="Times New Roman"/>
          <w:sz w:val="27"/>
          <w:szCs w:val="27"/>
        </w:rPr>
        <w:t>самозагрязнение</w:t>
      </w:r>
      <w:r>
        <w:rPr>
          <w:rFonts w:ascii="Times New Roman" w:eastAsia="Times New Roman" w:hAnsi="Times New Roman" w:cs="Times New Roman"/>
          <w:sz w:val="27"/>
          <w:szCs w:val="27"/>
        </w:rPr>
        <w:t>). Доказательством использования тех или иных устройств (материалов) в указанных целях может выступать, например, произведенная уполномоченным должностным лицом в ходе выявления административного правонарушения видеозапись (фотографии), которая приобщается к материалам дела об административном правонарушении и подлежит оценке по правилам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 26.11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Фак</w:t>
      </w:r>
      <w:r>
        <w:rPr>
          <w:rFonts w:ascii="Times New Roman" w:eastAsia="Times New Roman" w:hAnsi="Times New Roman" w:cs="Times New Roman"/>
          <w:sz w:val="27"/>
          <w:szCs w:val="27"/>
        </w:rPr>
        <w:t>т и обстоятельства совершенного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Скорняковым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 подтверждаются письменными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доказательствами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ХМ </w:t>
      </w:r>
      <w:r>
        <w:rPr>
          <w:rFonts w:ascii="Times New Roman" w:eastAsia="Times New Roman" w:hAnsi="Times New Roman" w:cs="Times New Roman"/>
          <w:sz w:val="27"/>
          <w:szCs w:val="27"/>
        </w:rPr>
        <w:t>729485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07.03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, в котором изложены обстоятельства совершенного им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рапортом ИДПС взвода № 1 роты № 1 ОБ ДПС ГИБДД УМВД России по ХМАО-Югре от 07.03.2026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фотоматериалом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Перечисленные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доказательства получены с соблюдением установленного законом порядка, отвечают требованиям относимости, допустимости и достаточности, отнесены ст. 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26.2 КоАП 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РФ к числу доказательств, имеющих значение для правильного разрешения дела, и исключают какие-либо сомнения в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рассматриваемого административного правонарушения. 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 Каких-либо нарушений при составлении протокола об административном правонарушении, судом не установлено, протокол составлен уполномоченным должностным лицом, существенных нарушений требования закона, влекущих признание протокола недопустимым доказательством, при его составлении не допущено.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Скорнякова А.С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правонарушения, установлена, а его действия правильно квалифицированными по ч. 2 ст. 12.2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либо позволяющих их видоизменить или скрыть.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Обстоятельств, смягчающих административную ответственность, по делу не выявлено. Обстоятельством, отягчающим административную ответственность, является повторное совершение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Скорняковым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однородного административного правонарушения.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нал</w:t>
      </w:r>
      <w:r>
        <w:rPr>
          <w:rFonts w:ascii="Times New Roman" w:eastAsia="Times New Roman" w:hAnsi="Times New Roman" w:cs="Times New Roman"/>
          <w:sz w:val="27"/>
          <w:szCs w:val="27"/>
        </w:rPr>
        <w:t>ичие отягчающего обстоятельства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таких обстоятельствах, учитывая, что </w:t>
      </w:r>
      <w:r>
        <w:rPr>
          <w:rFonts w:ascii="Times New Roman" w:eastAsia="Times New Roman" w:hAnsi="Times New Roman" w:cs="Times New Roman"/>
          <w:sz w:val="27"/>
          <w:szCs w:val="27"/>
        </w:rPr>
        <w:t>Скорняков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неоднократно привлекался к административной ответственности за повторные правонарушения (за прошедший год более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 </w:t>
      </w:r>
      <w:r>
        <w:rPr>
          <w:rFonts w:ascii="Times New Roman" w:eastAsia="Times New Roman" w:hAnsi="Times New Roman" w:cs="Times New Roman"/>
          <w:sz w:val="27"/>
          <w:szCs w:val="27"/>
        </w:rPr>
        <w:t>раз), однако должных выводов не сделал и вновь совершил правонарушение, то есть назначенные ранее наказания не достигли целей, указанных в ст.3.1 КоАП РФ, то суд приходит к выводу о назначении наказания в виде лишения права управления транспортными средствами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sz w:val="27"/>
          <w:szCs w:val="27"/>
        </w:rPr>
        <w:t>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29.9, 29.10 Кодекса Российской Федерации об административных правонарушениях, мировой судья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</w:p>
    <w:p>
      <w:pPr>
        <w:spacing w:before="0" w:after="0"/>
        <w:ind w:right="283"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Скорнякова Александра Сергеевича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назначить ему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административное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лишения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7"/>
          <w:szCs w:val="27"/>
        </w:rPr>
        <w:t>два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месяца. 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Ханты-Мансийского автономног</w:t>
      </w:r>
      <w:r>
        <w:rPr>
          <w:rFonts w:ascii="Times New Roman" w:eastAsia="Times New Roman" w:hAnsi="Times New Roman" w:cs="Times New Roman"/>
          <w:sz w:val="27"/>
          <w:szCs w:val="27"/>
        </w:rPr>
        <w:t>о округа-Югры в течение 10 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 с подачей жалобы через миро</w:t>
      </w:r>
      <w:r>
        <w:rPr>
          <w:rFonts w:ascii="Times New Roman" w:eastAsia="Times New Roman" w:hAnsi="Times New Roman" w:cs="Times New Roman"/>
          <w:sz w:val="27"/>
          <w:szCs w:val="27"/>
        </w:rPr>
        <w:t>вую судью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right="283" w:firstLine="567"/>
        <w:jc w:val="both"/>
        <w:rPr>
          <w:sz w:val="27"/>
          <w:szCs w:val="27"/>
        </w:rPr>
      </w:pPr>
    </w:p>
    <w:p>
      <w:pPr>
        <w:spacing w:before="0" w:after="0"/>
        <w:ind w:right="283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В.П. Долгов</w:t>
      </w:r>
    </w:p>
    <w:p>
      <w:pPr>
        <w:spacing w:before="0" w:after="0"/>
        <w:ind w:right="283" w:firstLine="567"/>
        <w:jc w:val="both"/>
        <w:rPr>
          <w:sz w:val="26"/>
          <w:szCs w:val="26"/>
        </w:rPr>
      </w:pP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В.П. Долгов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</w:t>
      </w:r>
    </w:p>
    <w:p>
      <w:pPr>
        <w:spacing w:before="0" w:after="0"/>
        <w:ind w:right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6"/>
          <w:szCs w:val="26"/>
        </w:rPr>
        <w:t>№ 5-</w:t>
      </w:r>
      <w:r>
        <w:rPr>
          <w:rFonts w:ascii="Times New Roman" w:eastAsia="Times New Roman" w:hAnsi="Times New Roman" w:cs="Times New Roman"/>
          <w:sz w:val="26"/>
          <w:szCs w:val="26"/>
        </w:rPr>
        <w:t>511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25697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sudact.ru/law/koap/razdel-iv/glava-26/statia-26.2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BF4D6-A900-42D0-99C0-3536848F64D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